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96167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Министерство образования и науки Республики Дагестан администрация муниципального района "Кизлярский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"Победовская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Бахмат И.С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Коновалова Н.Е</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МКОУ "Победовская СОШ им.Ибрагимхалилова Ш.И"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Каримов Н.К</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142/2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2795787)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Кизляр</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0961673" w:id="5"/>
    <w:p>
      <w:pPr>
        <w:sectPr>
          <w:pgSz w:w="11906" w:h="16383" w:orient="portrait"/>
        </w:sectPr>
      </w:pPr>
    </w:p>
    <w:bookmarkEnd w:id="5"/>
    <w:bookmarkEnd w:id="0"/>
    <w:bookmarkStart w:name="block-2096167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0961675" w:id="8"/>
    <w:p>
      <w:pPr>
        <w:sectPr>
          <w:pgSz w:w="11906" w:h="16383" w:orient="portrait"/>
        </w:sectPr>
      </w:pPr>
    </w:p>
    <w:bookmarkEnd w:id="8"/>
    <w:bookmarkEnd w:id="6"/>
    <w:bookmarkStart w:name="block-2096166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20961668" w:id="10"/>
    <w:p>
      <w:pPr>
        <w:sectPr>
          <w:pgSz w:w="11906" w:h="16383" w:orient="portrait"/>
        </w:sectPr>
      </w:pPr>
    </w:p>
    <w:bookmarkEnd w:id="10"/>
    <w:bookmarkEnd w:id="9"/>
    <w:bookmarkStart w:name="block-20961669"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20961669" w:id="12"/>
    <w:p>
      <w:pPr>
        <w:sectPr>
          <w:pgSz w:w="11906" w:h="16383" w:orient="portrait"/>
        </w:sectPr>
      </w:pPr>
    </w:p>
    <w:bookmarkEnd w:id="12"/>
    <w:bookmarkEnd w:id="11"/>
    <w:bookmarkStart w:name="block-20961670"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3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7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20961670" w:id="14"/>
    <w:p>
      <w:pPr>
        <w:sectPr>
          <w:pgSz w:w="16383" w:h="11906" w:orient="landscape"/>
        </w:sectPr>
      </w:pPr>
    </w:p>
    <w:bookmarkEnd w:id="14"/>
    <w:bookmarkEnd w:id="13"/>
    <w:bookmarkStart w:name="block-20961671"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4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961671" w:id="16"/>
    <w:p>
      <w:pPr>
        <w:sectPr>
          <w:pgSz w:w="16383" w:h="11906" w:orient="landscape"/>
        </w:sectPr>
      </w:pPr>
    </w:p>
    <w:bookmarkEnd w:id="16"/>
    <w:bookmarkEnd w:id="15"/>
    <w:bookmarkStart w:name="block-20961672" w:id="17"/>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961672" w:id="18"/>
    <w:p>
      <w:pPr>
        <w:sectPr>
          <w:pgSz w:w="16383" w:h="11906" w:orient="landscape"/>
        </w:sectPr>
      </w:pPr>
    </w:p>
    <w:bookmarkEnd w:id="18"/>
    <w:bookmarkEnd w:id="17"/>
    <w:bookmarkStart w:name="block-20961674" w:id="1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0961674" w:id="20"/>
    <w:p>
      <w:pPr>
        <w:sectPr>
          <w:pgSz w:w="11906" w:h="16383" w:orient="portrait"/>
        </w:sectPr>
      </w:pPr>
    </w:p>
    <w:bookmarkEnd w:id="20"/>
    <w:bookmarkEnd w:id="19"/>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