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29317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 администрация муниципального района "Кизлярский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Бахмат И.С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"Победовская СОШ им.Ибрагимхалилова Ш.И"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2838433)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293171" w:id="5"/>
    <w:p>
      <w:pPr>
        <w:sectPr>
          <w:pgSz w:w="11906" w:h="16383" w:orient="portrait"/>
        </w:sectPr>
      </w:pPr>
    </w:p>
    <w:bookmarkEnd w:id="5"/>
    <w:bookmarkEnd w:id="0"/>
    <w:bookmarkStart w:name="block-21293173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21293173" w:id="8"/>
    <w:p>
      <w:pPr>
        <w:sectPr>
          <w:pgSz w:w="11906" w:h="16383" w:orient="portrait"/>
        </w:sectPr>
      </w:pPr>
    </w:p>
    <w:bookmarkEnd w:id="8"/>
    <w:bookmarkEnd w:id="6"/>
    <w:bookmarkStart w:name="block-21293172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21293172" w:id="10"/>
    <w:p>
      <w:pPr>
        <w:sectPr>
          <w:pgSz w:w="11906" w:h="16383" w:orient="portrait"/>
        </w:sectPr>
      </w:pPr>
    </w:p>
    <w:bookmarkEnd w:id="10"/>
    <w:bookmarkEnd w:id="9"/>
    <w:bookmarkStart w:name="block-21293174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21293174" w:id="16"/>
    <w:p>
      <w:pPr>
        <w:sectPr>
          <w:pgSz w:w="11906" w:h="16383" w:orient="portrait"/>
        </w:sectPr>
      </w:pPr>
    </w:p>
    <w:bookmarkEnd w:id="16"/>
    <w:bookmarkEnd w:id="11"/>
    <w:bookmarkStart w:name="block-21293170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93170" w:id="18"/>
    <w:p>
      <w:pPr>
        <w:sectPr>
          <w:pgSz w:w="16383" w:h="11906" w:orient="landscape"/>
        </w:sectPr>
      </w:pPr>
    </w:p>
    <w:bookmarkEnd w:id="18"/>
    <w:bookmarkEnd w:id="17"/>
    <w:bookmarkStart w:name="block-21293175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93175" w:id="20"/>
    <w:p>
      <w:pPr>
        <w:sectPr>
          <w:pgSz w:w="16383" w:h="11906" w:orient="landscape"/>
        </w:sectPr>
      </w:pPr>
    </w:p>
    <w:bookmarkEnd w:id="20"/>
    <w:bookmarkEnd w:id="19"/>
    <w:bookmarkStart w:name="block-21293176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293176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