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29640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Министерство образования и науки Республики Дагестан администрация муниципального района "Кизлярский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МР Кизлярский</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Бахмат И.С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"Победовская СОШ им.Ибрагимхалилова Ш.И"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2838849)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2)</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Кизляр</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296406" w:id="5"/>
    <w:p>
      <w:pPr>
        <w:sectPr>
          <w:pgSz w:w="11906" w:h="16383" w:orient="portrait"/>
        </w:sectPr>
      </w:pPr>
    </w:p>
    <w:bookmarkEnd w:id="5"/>
    <w:bookmarkEnd w:id="0"/>
    <w:bookmarkStart w:name="block-2129640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ind w:firstLine="600"/>
        <w:jc w:val="both"/>
      </w:pPr>
      <w:r>
        <w:rPr>
          <w:rFonts w:ascii="Times New Roman" w:hAnsi="Times New Roman"/>
          <w:b w:val="false"/>
          <w:i w:val="false"/>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ind w:firstLine="600"/>
        <w:jc w:val="both"/>
      </w:pPr>
      <w:r>
        <w:rPr>
          <w:rFonts w:ascii="Times New Roman" w:hAnsi="Times New Roman"/>
          <w:b w:val="false"/>
          <w:i w:val="false"/>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ind w:firstLine="600"/>
        <w:jc w:val="both"/>
      </w:pPr>
      <w:r>
        <w:rPr>
          <w:rFonts w:ascii="Times New Roman" w:hAnsi="Times New Roman"/>
          <w:b w:val="false"/>
          <w:i w:val="false"/>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ind w:firstLine="600"/>
        <w:jc w:val="both"/>
      </w:pPr>
      <w:r>
        <w:rPr>
          <w:rFonts w:ascii="Times New Roman" w:hAnsi="Times New Roman"/>
          <w:b w:val="false"/>
          <w:i w:val="false"/>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ind w:firstLine="600"/>
        <w:jc w:val="both"/>
      </w:pPr>
      <w:r>
        <w:rPr>
          <w:rFonts w:ascii="Times New Roman" w:hAnsi="Times New Roman"/>
          <w:b w:val="false"/>
          <w:i w:val="false"/>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ind w:firstLine="600"/>
        <w:jc w:val="both"/>
      </w:pPr>
      <w:r>
        <w:rPr>
          <w:rFonts w:ascii="Times New Roman" w:hAnsi="Times New Roman"/>
          <w:b w:val="false"/>
          <w:i w:val="false"/>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ind w:firstLine="600"/>
        <w:jc w:val="both"/>
      </w:pPr>
      <w:r>
        <w:rPr>
          <w:rFonts w:ascii="Times New Roman" w:hAnsi="Times New Roman"/>
          <w:b w:val="false"/>
          <w:i w:val="false"/>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ind w:firstLine="600"/>
        <w:jc w:val="both"/>
      </w:pPr>
      <w:r>
        <w:rPr>
          <w:rFonts w:ascii="Times New Roman" w:hAnsi="Times New Roman"/>
          <w:b w:val="false"/>
          <w:i w:val="false"/>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ind w:firstLine="600"/>
        <w:jc w:val="both"/>
      </w:pPr>
      <w:r>
        <w:rPr>
          <w:rFonts w:ascii="Times New Roman" w:hAnsi="Times New Roman"/>
          <w:b w:val="false"/>
          <w:i w:val="false"/>
          <w:color w:val="000000"/>
          <w:sz w:val="28"/>
        </w:rPr>
        <w:t xml:space="preserve">Планируемые результаты включают в себя личностные, метапредметные и предметные результаты. </w:t>
      </w:r>
    </w:p>
    <w:p>
      <w:pPr>
        <w:spacing w:before="0" w:after="0" w:line="264"/>
        <w:ind w:firstLine="600"/>
        <w:jc w:val="both"/>
      </w:pPr>
      <w:r>
        <w:rPr>
          <w:rFonts w:ascii="Times New Roman" w:hAnsi="Times New Roman"/>
          <w:b w:val="false"/>
          <w:i w:val="false"/>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ind w:firstLine="600"/>
        <w:jc w:val="both"/>
      </w:pPr>
      <w:r>
        <w:rPr>
          <w:rFonts w:ascii="Times New Roman" w:hAnsi="Times New Roman"/>
          <w:b w:val="false"/>
          <w:i w:val="false"/>
          <w:color w:val="000000"/>
          <w:sz w:val="28"/>
        </w:rPr>
        <w:t>‌</w:t>
      </w:r>
      <w:bookmarkStart w:name="bb146442-f527-41bf-8c2f-d7c56b2bd4b0" w:id="7"/>
      <w:r>
        <w:rPr>
          <w:rFonts w:ascii="Times New Roman" w:hAnsi="Times New Roman"/>
          <w:b w:val="false"/>
          <w:i w:val="false"/>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bookmarkStart w:name="block-21296409" w:id="8"/>
    <w:p>
      <w:pPr>
        <w:sectPr>
          <w:pgSz w:w="11906" w:h="16383" w:orient="portrait"/>
        </w:sectPr>
      </w:pPr>
    </w:p>
    <w:bookmarkEnd w:id="8"/>
    <w:bookmarkEnd w:id="6"/>
    <w:bookmarkStart w:name="block-21296407"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bookmarkStart w:name="_Toc101876902" w:id="10"/>
      <w:bookmarkEnd w:id="10"/>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 xml:space="preserve">Режим дня и правила его составления и соблюдения. </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ind w:firstLine="600"/>
        <w:jc w:val="both"/>
      </w:pPr>
      <w:r>
        <w:rPr>
          <w:rFonts w:ascii="Times New Roman" w:hAnsi="Times New Roman"/>
          <w:b w:val="false"/>
          <w:i w:val="false"/>
          <w:color w:val="000000"/>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ind w:firstLine="600"/>
        <w:jc w:val="both"/>
      </w:pPr>
      <w:r>
        <w:rPr>
          <w:rFonts w:ascii="Times New Roman" w:hAnsi="Times New Roman"/>
          <w:b w:val="false"/>
          <w:i w:val="false"/>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ind w:firstLine="600"/>
        <w:jc w:val="both"/>
      </w:pPr>
      <w:r>
        <w:rPr>
          <w:rFonts w:ascii="Times New Roman" w:hAnsi="Times New Roman"/>
          <w:b w:val="false"/>
          <w:i w:val="false"/>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ind w:firstLine="600"/>
        <w:jc w:val="both"/>
      </w:pPr>
      <w:r>
        <w:rPr>
          <w:rFonts w:ascii="Times New Roman" w:hAnsi="Times New Roman"/>
          <w:b w:val="false"/>
          <w:i w:val="false"/>
          <w:color w:val="000000"/>
          <w:sz w:val="28"/>
        </w:rPr>
        <w:t>Лёгкая атлетика</w:t>
      </w:r>
    </w:p>
    <w:p>
      <w:pPr>
        <w:spacing w:before="0" w:after="0" w:line="264"/>
        <w:ind w:firstLine="600"/>
        <w:jc w:val="both"/>
      </w:pPr>
      <w:r>
        <w:rPr>
          <w:rFonts w:ascii="Times New Roman" w:hAnsi="Times New Roman"/>
          <w:b w:val="false"/>
          <w:i w:val="false"/>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Считалки для самостоятельной организации подвижных игр.</w:t>
      </w:r>
    </w:p>
    <w:p>
      <w:pPr>
        <w:spacing w:before="0" w:after="0" w:line="264"/>
        <w:ind w:firstLine="600"/>
        <w:jc w:val="both"/>
      </w:pPr>
      <w:r>
        <w:rPr>
          <w:rFonts w:ascii="Times New Roman" w:hAnsi="Times New Roman"/>
          <w:b w:val="false"/>
          <w:i/>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name="_Toc137548637"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ind w:firstLine="600"/>
        <w:jc w:val="both"/>
      </w:pPr>
      <w:r>
        <w:rPr>
          <w:rFonts w:ascii="Times New Roman" w:hAnsi="Times New Roman"/>
          <w:b w:val="false"/>
          <w:i w:val="false"/>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ind w:firstLine="600"/>
        <w:jc w:val="both"/>
      </w:pPr>
      <w:r>
        <w:rPr>
          <w:rFonts w:ascii="Times New Roman" w:hAnsi="Times New Roman"/>
          <w:b w:val="false"/>
          <w:i w:val="false"/>
          <w:color w:val="000000"/>
          <w:sz w:val="28"/>
        </w:rPr>
        <w:t xml:space="preserve">Лыжная подготовка </w:t>
      </w:r>
    </w:p>
    <w:p>
      <w:pPr>
        <w:spacing w:before="0" w:after="0" w:line="264"/>
        <w:ind w:firstLine="600"/>
        <w:jc w:val="both"/>
      </w:pPr>
      <w:r>
        <w:rPr>
          <w:rFonts w:ascii="Times New Roman" w:hAnsi="Times New Roman"/>
          <w:b w:val="false"/>
          <w:i w:val="false"/>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ind w:firstLine="600"/>
        <w:jc w:val="both"/>
      </w:pPr>
      <w:r>
        <w:rPr>
          <w:rFonts w:ascii="Times New Roman" w:hAnsi="Times New Roman"/>
          <w:b w:val="false"/>
          <w:i w:val="false"/>
          <w:color w:val="000000"/>
          <w:sz w:val="28"/>
        </w:rPr>
        <w:t>Подвижные игры</w:t>
      </w:r>
    </w:p>
    <w:p>
      <w:pPr>
        <w:spacing w:before="0" w:after="0" w:line="264"/>
        <w:ind w:firstLine="600"/>
        <w:jc w:val="both"/>
      </w:pPr>
      <w:r>
        <w:rPr>
          <w:rFonts w:ascii="Times New Roman" w:hAnsi="Times New Roman"/>
          <w:b w:val="false"/>
          <w:i w:val="false"/>
          <w:color w:val="000000"/>
          <w:sz w:val="28"/>
        </w:rPr>
        <w:t xml:space="preserve">Подвижные игры с техническими приёмами спортивных игр (баскетбол, футбол). </w:t>
      </w:r>
    </w:p>
    <w:p>
      <w:pPr>
        <w:spacing w:before="0" w:after="0" w:line="264"/>
        <w:ind w:firstLine="600"/>
        <w:jc w:val="both"/>
      </w:pPr>
      <w:r>
        <w:rPr>
          <w:rFonts w:ascii="Times New Roman" w:hAnsi="Times New Roman"/>
          <w:b w:val="false"/>
          <w:i/>
          <w:color w:val="000000"/>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name="_Toc137548638"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ind w:firstLine="600"/>
        <w:jc w:val="both"/>
      </w:pPr>
      <w:r>
        <w:rPr>
          <w:rFonts w:ascii="Times New Roman" w:hAnsi="Times New Roman"/>
          <w:b w:val="false"/>
          <w:i/>
          <w:color w:val="000000"/>
          <w:spacing w:val="-2"/>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ind w:firstLine="600"/>
        <w:jc w:val="both"/>
      </w:pPr>
      <w:r>
        <w:rPr>
          <w:rFonts w:ascii="Times New Roman" w:hAnsi="Times New Roman"/>
          <w:b w:val="false"/>
          <w:i w:val="false"/>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ind w:firstLine="600"/>
        <w:jc w:val="both"/>
      </w:pPr>
      <w:r>
        <w:rPr>
          <w:rFonts w:ascii="Times New Roman" w:hAnsi="Times New Roman"/>
          <w:b w:val="false"/>
          <w:i w:val="false"/>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ind w:firstLine="600"/>
        <w:jc w:val="both"/>
      </w:pPr>
      <w:r>
        <w:rPr>
          <w:rFonts w:ascii="Times New Roman" w:hAnsi="Times New Roman"/>
          <w:b w:val="false"/>
          <w:i w:val="false"/>
          <w:color w:val="000000"/>
          <w:spacing w:val="-2"/>
          <w:sz w:val="28"/>
        </w:rPr>
        <w:t xml:space="preserve">Лёгкая атлетика </w:t>
      </w:r>
    </w:p>
    <w:p>
      <w:pPr>
        <w:spacing w:before="0" w:after="0" w:line="264"/>
        <w:ind w:firstLine="600"/>
        <w:jc w:val="both"/>
      </w:pPr>
      <w:r>
        <w:rPr>
          <w:rFonts w:ascii="Times New Roman" w:hAnsi="Times New Roman"/>
          <w:b w:val="false"/>
          <w:i w:val="false"/>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ind w:firstLine="600"/>
        <w:jc w:val="both"/>
      </w:pPr>
      <w:r>
        <w:rPr>
          <w:rFonts w:ascii="Times New Roman" w:hAnsi="Times New Roman"/>
          <w:b w:val="false"/>
          <w:i w:val="false"/>
          <w:color w:val="000000"/>
          <w:spacing w:val="-2"/>
          <w:sz w:val="28"/>
        </w:rPr>
        <w:t>Лыжная подготовка</w:t>
      </w:r>
    </w:p>
    <w:p>
      <w:pPr>
        <w:spacing w:before="0" w:after="0" w:line="264"/>
        <w:ind w:firstLine="600"/>
        <w:jc w:val="both"/>
      </w:pPr>
      <w:r>
        <w:rPr>
          <w:rFonts w:ascii="Times New Roman" w:hAnsi="Times New Roman"/>
          <w:b w:val="false"/>
          <w:i w:val="false"/>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ind w:firstLine="600"/>
        <w:jc w:val="both"/>
      </w:pPr>
      <w:r>
        <w:rPr>
          <w:rFonts w:ascii="Times New Roman" w:hAnsi="Times New Roman"/>
          <w:b w:val="false"/>
          <w:i w:val="false"/>
          <w:color w:val="000000"/>
          <w:spacing w:val="-2"/>
          <w:sz w:val="28"/>
        </w:rPr>
        <w:t xml:space="preserve">Плавательная подготовка. </w:t>
      </w:r>
    </w:p>
    <w:p>
      <w:pPr>
        <w:spacing w:before="0" w:after="0" w:line="264"/>
        <w:ind w:firstLine="600"/>
        <w:jc w:val="both"/>
      </w:pPr>
      <w:r>
        <w:rPr>
          <w:rFonts w:ascii="Times New Roman" w:hAnsi="Times New Roman"/>
          <w:b w:val="false"/>
          <w:i w:val="false"/>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ind w:firstLine="600"/>
        <w:jc w:val="both"/>
      </w:pPr>
      <w:r>
        <w:rPr>
          <w:rFonts w:ascii="Times New Roman" w:hAnsi="Times New Roman"/>
          <w:b w:val="false"/>
          <w:i w:val="false"/>
          <w:color w:val="000000"/>
          <w:spacing w:val="-2"/>
          <w:sz w:val="28"/>
        </w:rPr>
        <w:t xml:space="preserve">Подвижные и спортивные игры </w:t>
      </w:r>
    </w:p>
    <w:p>
      <w:pPr>
        <w:spacing w:before="0" w:after="0" w:line="264"/>
        <w:ind w:firstLine="600"/>
        <w:jc w:val="both"/>
      </w:pPr>
      <w:r>
        <w:rPr>
          <w:rFonts w:ascii="Times New Roman" w:hAnsi="Times New Roman"/>
          <w:b w:val="false"/>
          <w:i w:val="false"/>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ind w:firstLine="600"/>
        <w:jc w:val="both"/>
      </w:pPr>
      <w:r>
        <w:rPr>
          <w:rFonts w:ascii="Times New Roman" w:hAnsi="Times New Roman"/>
          <w:b w:val="false"/>
          <w:i/>
          <w:color w:val="000000"/>
          <w:spacing w:val="-2"/>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name="_Toc137548639"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p>
    <w:p>
      <w:pPr>
        <w:spacing w:before="0" w:after="0" w:line="264"/>
        <w:ind w:firstLine="600"/>
        <w:jc w:val="both"/>
      </w:pPr>
      <w:r>
        <w:rPr>
          <w:rFonts w:ascii="Times New Roman" w:hAnsi="Times New Roman"/>
          <w:b w:val="false"/>
          <w:i w:val="false"/>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ind w:firstLine="600"/>
        <w:jc w:val="both"/>
      </w:pPr>
      <w:r>
        <w:rPr>
          <w:rFonts w:ascii="Times New Roman" w:hAnsi="Times New Roman"/>
          <w:b w:val="false"/>
          <w:i w:val="false"/>
          <w:color w:val="000000"/>
          <w:sz w:val="28"/>
        </w:rPr>
        <w:t xml:space="preserve">Плавательная подготовка </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ind w:firstLine="600"/>
        <w:jc w:val="both"/>
      </w:pPr>
      <w:r>
        <w:rPr>
          <w:rFonts w:ascii="Times New Roman" w:hAnsi="Times New Roman"/>
          <w:b w:val="false"/>
          <w:i w:val="false"/>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bookmarkStart w:name="block-21296407" w:id="14"/>
    <w:p>
      <w:pPr>
        <w:sectPr>
          <w:pgSz w:w="11906" w:h="16383" w:orient="portrait"/>
        </w:sectPr>
      </w:pPr>
    </w:p>
    <w:bookmarkEnd w:id="14"/>
    <w:bookmarkEnd w:id="9"/>
    <w:bookmarkStart w:name="block-21296408" w:id="15"/>
    <w:p>
      <w:pPr>
        <w:spacing w:before="0" w:after="0" w:line="264"/>
        <w:ind w:left="120"/>
        <w:jc w:val="both"/>
      </w:pPr>
      <w:bookmarkStart w:name="_Toc137548640" w:id="16"/>
      <w:bookmarkEnd w:id="16"/>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7"/>
      <w:bookmarkEnd w:id="17"/>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jc w:val="both"/>
      </w:pPr>
      <w:r>
        <w:rPr>
          <w:rFonts w:ascii="Times New Roman" w:hAnsi="Times New Roman"/>
          <w:b w:val="false"/>
          <w:i w:val="false"/>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jc w:val="both"/>
      </w:pPr>
      <w:r>
        <w:rPr>
          <w:rFonts w:ascii="Times New Roman" w:hAnsi="Times New Roman"/>
          <w:b w:val="false"/>
          <w:i w:val="false"/>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jc w:val="both"/>
      </w:pPr>
      <w:r>
        <w:rPr>
          <w:rFonts w:ascii="Times New Roman" w:hAnsi="Times New Roman"/>
          <w:b w:val="false"/>
          <w:i w:val="false"/>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jc w:val="both"/>
      </w:pPr>
      <w:r>
        <w:rPr>
          <w:rFonts w:ascii="Times New Roman" w:hAnsi="Times New Roman"/>
          <w:b w:val="false"/>
          <w:i w:val="false"/>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jc w:val="both"/>
      </w:pPr>
      <w:r>
        <w:rPr>
          <w:rFonts w:ascii="Times New Roman" w:hAnsi="Times New Roman"/>
          <w:b w:val="false"/>
          <w:i w:val="false"/>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jc w:val="both"/>
      </w:pPr>
      <w:r>
        <w:rPr>
          <w:rFonts w:ascii="Times New Roman" w:hAnsi="Times New Roman"/>
          <w:b w:val="false"/>
          <w:i w:val="false"/>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name="_Toc137548642"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name="_Toc134720971" w:id="19"/>
      <w:bookmarkEnd w:id="19"/>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1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находить общие и отличительные признаки в передвижениях человека и животных;</w:t>
      </w:r>
    </w:p>
    <w:p>
      <w:pPr>
        <w:numPr>
          <w:ilvl w:val="0"/>
          <w:numId w:val="2"/>
        </w:numPr>
        <w:spacing w:before="0" w:after="0" w:line="264"/>
        <w:jc w:val="both"/>
      </w:pPr>
      <w:r>
        <w:rPr>
          <w:rFonts w:ascii="Times New Roman" w:hAnsi="Times New Roman"/>
          <w:b w:val="false"/>
          <w:i w:val="false"/>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jc w:val="both"/>
      </w:pPr>
      <w:r>
        <w:rPr>
          <w:rFonts w:ascii="Times New Roman" w:hAnsi="Times New Roman"/>
          <w:b w:val="false"/>
          <w:i w:val="false"/>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jc w:val="both"/>
      </w:pPr>
      <w:r>
        <w:rPr>
          <w:rFonts w:ascii="Times New Roman" w:hAnsi="Times New Roman"/>
          <w:b w:val="false"/>
          <w:i w:val="false"/>
          <w:color w:val="000000"/>
          <w:sz w:val="28"/>
        </w:rPr>
        <w:t>выявлять признаки правильной и неправильной осанки, приводить возможные причины её нарушений.</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3"/>
        </w:numPr>
        <w:spacing w:before="0" w:after="0" w:line="264"/>
        <w:jc w:val="both"/>
      </w:pPr>
      <w:r>
        <w:rPr>
          <w:rFonts w:ascii="Times New Roman" w:hAnsi="Times New Roman"/>
          <w:b w:val="false"/>
          <w:i w:val="false"/>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jc w:val="both"/>
      </w:pPr>
      <w:r>
        <w:rPr>
          <w:rFonts w:ascii="Times New Roman" w:hAnsi="Times New Roman"/>
          <w:b w:val="false"/>
          <w:i w:val="false"/>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jc w:val="both"/>
      </w:pPr>
      <w:r>
        <w:rPr>
          <w:rFonts w:ascii="Times New Roman" w:hAnsi="Times New Roman"/>
          <w:b w:val="false"/>
          <w:i w:val="false"/>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jc w:val="both"/>
      </w:pPr>
      <w:r>
        <w:rPr>
          <w:rFonts w:ascii="Times New Roman" w:hAnsi="Times New Roman"/>
          <w:b w:val="false"/>
          <w:i w:val="false"/>
          <w:color w:val="000000"/>
          <w:sz w:val="28"/>
        </w:rPr>
        <w:t>обсуждать правила проведения подвижных игр, обосновывать объективность определения победителей.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4"/>
        </w:numPr>
        <w:spacing w:before="0" w:after="0" w:line="264"/>
        <w:jc w:val="both"/>
      </w:pPr>
      <w:r>
        <w:rPr>
          <w:rFonts w:ascii="Times New Roman" w:hAnsi="Times New Roman"/>
          <w:b w:val="false"/>
          <w:i w:val="false"/>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jc w:val="both"/>
      </w:pPr>
      <w:r>
        <w:rPr>
          <w:rFonts w:ascii="Times New Roman" w:hAnsi="Times New Roman"/>
          <w:b w:val="false"/>
          <w:i w:val="false"/>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jc w:val="both"/>
      </w:pPr>
      <w:r>
        <w:rPr>
          <w:rFonts w:ascii="Times New Roman" w:hAnsi="Times New Roman"/>
          <w:b w:val="false"/>
          <w:i w:val="false"/>
          <w:color w:val="000000"/>
          <w:sz w:val="28"/>
        </w:rPr>
        <w:t>проявлять уважительное отношение к участникам совместной игровой и соревновательной деятельности.</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val="false"/>
          <w:i w:val="false"/>
          <w:color w:val="000000"/>
          <w:sz w:val="28"/>
        </w:rPr>
        <w:t xml:space="preserve">2 классе у обучающегося будут сформированы следующие универсальные учебные действия.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5"/>
        </w:numPr>
        <w:spacing w:before="0" w:after="0" w:line="264"/>
        <w:jc w:val="both"/>
      </w:pPr>
      <w:r>
        <w:rPr>
          <w:rFonts w:ascii="Times New Roman" w:hAnsi="Times New Roman"/>
          <w:b w:val="false"/>
          <w:i w:val="false"/>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jc w:val="both"/>
      </w:pPr>
      <w:r>
        <w:rPr>
          <w:rFonts w:ascii="Times New Roman" w:hAnsi="Times New Roman"/>
          <w:b w:val="false"/>
          <w:i w:val="false"/>
          <w:color w:val="000000"/>
          <w:sz w:val="28"/>
        </w:rPr>
        <w:t>понимать связь между закаливающими процедурами и укреплением здоровья;</w:t>
      </w:r>
    </w:p>
    <w:p>
      <w:pPr>
        <w:numPr>
          <w:ilvl w:val="0"/>
          <w:numId w:val="5"/>
        </w:numPr>
        <w:spacing w:before="0" w:after="0" w:line="264"/>
        <w:jc w:val="both"/>
      </w:pPr>
      <w:r>
        <w:rPr>
          <w:rFonts w:ascii="Times New Roman" w:hAnsi="Times New Roman"/>
          <w:b w:val="false"/>
          <w:i w:val="false"/>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jc w:val="both"/>
      </w:pPr>
      <w:r>
        <w:rPr>
          <w:rFonts w:ascii="Times New Roman" w:hAnsi="Times New Roman"/>
          <w:b w:val="false"/>
          <w:i w:val="false"/>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6"/>
        </w:numPr>
        <w:spacing w:before="0" w:after="0" w:line="264"/>
        <w:jc w:val="both"/>
      </w:pPr>
      <w:r>
        <w:rPr>
          <w:rFonts w:ascii="Times New Roman" w:hAnsi="Times New Roman"/>
          <w:b w:val="false"/>
          <w:i w:val="false"/>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jc w:val="both"/>
      </w:pPr>
      <w:r>
        <w:rPr>
          <w:rFonts w:ascii="Times New Roman" w:hAnsi="Times New Roman"/>
          <w:b w:val="false"/>
          <w:i w:val="false"/>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jc w:val="both"/>
      </w:pPr>
      <w:r>
        <w:rPr>
          <w:rFonts w:ascii="Times New Roman" w:hAnsi="Times New Roman"/>
          <w:b w:val="false"/>
          <w:i w:val="false"/>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7"/>
        </w:numPr>
        <w:spacing w:before="0" w:after="0" w:line="264"/>
        <w:jc w:val="both"/>
      </w:pPr>
      <w:r>
        <w:rPr>
          <w:rFonts w:ascii="Times New Roman" w:hAnsi="Times New Roman"/>
          <w:b w:val="false"/>
          <w:i w:val="false"/>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jc w:val="both"/>
      </w:pPr>
      <w:r>
        <w:rPr>
          <w:rFonts w:ascii="Times New Roman" w:hAnsi="Times New Roman"/>
          <w:b w:val="false"/>
          <w:i w:val="false"/>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jc w:val="both"/>
      </w:pPr>
      <w:r>
        <w:rPr>
          <w:rFonts w:ascii="Times New Roman" w:hAnsi="Times New Roman"/>
          <w:b w:val="false"/>
          <w:i w:val="false"/>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jc w:val="both"/>
      </w:pPr>
      <w:r>
        <w:rPr>
          <w:rFonts w:ascii="Times New Roman" w:hAnsi="Times New Roman"/>
          <w:b w:val="false"/>
          <w:i w:val="false"/>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8"/>
        </w:numPr>
        <w:spacing w:before="0" w:after="0" w:line="264"/>
        <w:jc w:val="both"/>
      </w:pPr>
      <w:r>
        <w:rPr>
          <w:rFonts w:ascii="Times New Roman" w:hAnsi="Times New Roman"/>
          <w:b w:val="false"/>
          <w:i w:val="false"/>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jc w:val="both"/>
      </w:pPr>
      <w:r>
        <w:rPr>
          <w:rFonts w:ascii="Times New Roman" w:hAnsi="Times New Roman"/>
          <w:b w:val="false"/>
          <w:i w:val="false"/>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jc w:val="both"/>
      </w:pPr>
      <w:r>
        <w:rPr>
          <w:rFonts w:ascii="Times New Roman" w:hAnsi="Times New Roman"/>
          <w:b w:val="false"/>
          <w:i w:val="false"/>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jc w:val="both"/>
      </w:pPr>
      <w:r>
        <w:rPr>
          <w:rFonts w:ascii="Times New Roman" w:hAnsi="Times New Roman"/>
          <w:b w:val="false"/>
          <w:i w:val="false"/>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9"/>
        </w:numPr>
        <w:spacing w:before="0" w:after="0" w:line="264"/>
        <w:jc w:val="both"/>
      </w:pPr>
      <w:r>
        <w:rPr>
          <w:rFonts w:ascii="Times New Roman" w:hAnsi="Times New Roman"/>
          <w:b w:val="false"/>
          <w:i w:val="false"/>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jc w:val="both"/>
      </w:pPr>
      <w:r>
        <w:rPr>
          <w:rFonts w:ascii="Times New Roman" w:hAnsi="Times New Roman"/>
          <w:b w:val="false"/>
          <w:i w:val="false"/>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jc w:val="both"/>
      </w:pPr>
      <w:r>
        <w:rPr>
          <w:rFonts w:ascii="Times New Roman" w:hAnsi="Times New Roman"/>
          <w:b w:val="false"/>
          <w:i w:val="false"/>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jc w:val="both"/>
      </w:pPr>
      <w:r>
        <w:rPr>
          <w:rFonts w:ascii="Times New Roman" w:hAnsi="Times New Roman"/>
          <w:b w:val="false"/>
          <w:i w:val="false"/>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0"/>
        </w:numPr>
        <w:spacing w:before="0" w:after="0" w:line="264"/>
        <w:jc w:val="both"/>
      </w:pPr>
      <w:r>
        <w:rPr>
          <w:rFonts w:ascii="Times New Roman" w:hAnsi="Times New Roman"/>
          <w:b w:val="false"/>
          <w:i w:val="false"/>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jc w:val="both"/>
      </w:pPr>
      <w:r>
        <w:rPr>
          <w:rFonts w:ascii="Times New Roman" w:hAnsi="Times New Roman"/>
          <w:b w:val="false"/>
          <w:i w:val="false"/>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jc w:val="both"/>
      </w:pPr>
      <w:r>
        <w:rPr>
          <w:rFonts w:ascii="Times New Roman" w:hAnsi="Times New Roman"/>
          <w:b w:val="false"/>
          <w:i w:val="false"/>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4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11"/>
        </w:numPr>
        <w:spacing w:before="0" w:after="0" w:line="264"/>
        <w:jc w:val="both"/>
      </w:pPr>
      <w:r>
        <w:rPr>
          <w:rFonts w:ascii="Times New Roman" w:hAnsi="Times New Roman"/>
          <w:b w:val="false"/>
          <w:i w:val="false"/>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jc w:val="both"/>
      </w:pPr>
      <w:r>
        <w:rPr>
          <w:rFonts w:ascii="Times New Roman" w:hAnsi="Times New Roman"/>
          <w:b w:val="false"/>
          <w:i w:val="false"/>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jc w:val="both"/>
      </w:pPr>
      <w:r>
        <w:rPr>
          <w:rFonts w:ascii="Times New Roman" w:hAnsi="Times New Roman"/>
          <w:b w:val="false"/>
          <w:i w:val="false"/>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12"/>
        </w:numPr>
        <w:spacing w:before="0" w:after="0" w:line="264"/>
        <w:jc w:val="both"/>
      </w:pPr>
      <w:r>
        <w:rPr>
          <w:rFonts w:ascii="Times New Roman" w:hAnsi="Times New Roman"/>
          <w:b w:val="false"/>
          <w:i w:val="false"/>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jc w:val="both"/>
      </w:pPr>
      <w:r>
        <w:rPr>
          <w:rFonts w:ascii="Times New Roman" w:hAnsi="Times New Roman"/>
          <w:b w:val="false"/>
          <w:i w:val="false"/>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jc w:val="both"/>
      </w:pPr>
      <w:r>
        <w:rPr>
          <w:rFonts w:ascii="Times New Roman" w:hAnsi="Times New Roman"/>
          <w:b w:val="false"/>
          <w:i w:val="false"/>
          <w:color w:val="000000"/>
          <w:sz w:val="28"/>
        </w:rPr>
        <w:t>оказывать посильную первую помощь во время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jc w:val="both"/>
      </w:pPr>
      <w:r>
        <w:rPr>
          <w:rFonts w:ascii="Times New Roman" w:hAnsi="Times New Roman"/>
          <w:b w:val="false"/>
          <w:i w:val="false"/>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name="_Toc137548643" w:id="20"/>
      <w:bookmarkEnd w:id="20"/>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ind w:left="120"/>
        <w:jc w:val="left"/>
      </w:pPr>
      <w:bookmarkStart w:name="_Toc137548644" w:id="21"/>
      <w:bookmarkEnd w:id="21"/>
    </w:p>
    <w:p>
      <w:pPr>
        <w:spacing w:before="0" w:after="0" w:line="264"/>
        <w:ind w:left="120"/>
        <w:jc w:val="both"/>
      </w:pPr>
      <w:r>
        <w:rPr>
          <w:rFonts w:ascii="Times New Roman" w:hAnsi="Times New Roman"/>
          <w:b/>
          <w:i w:val="false"/>
          <w:color w:val="000000"/>
          <w:sz w:val="28"/>
        </w:rPr>
        <w:t>1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jc w:val="both"/>
      </w:pPr>
      <w:r>
        <w:rPr>
          <w:rFonts w:ascii="Times New Roman" w:hAnsi="Times New Roman"/>
          <w:b w:val="false"/>
          <w:i w:val="false"/>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jc w:val="both"/>
      </w:pPr>
      <w:r>
        <w:rPr>
          <w:rFonts w:ascii="Times New Roman" w:hAnsi="Times New Roman"/>
          <w:b w:val="false"/>
          <w:i w:val="false"/>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jc w:val="both"/>
      </w:pPr>
      <w:r>
        <w:rPr>
          <w:rFonts w:ascii="Times New Roman" w:hAnsi="Times New Roman"/>
          <w:b w:val="false"/>
          <w:i w:val="false"/>
          <w:color w:val="000000"/>
          <w:sz w:val="28"/>
        </w:rPr>
        <w:t>выполнять упражнения утренней зарядки и физкультминуток;</w:t>
      </w:r>
    </w:p>
    <w:p>
      <w:pPr>
        <w:numPr>
          <w:ilvl w:val="0"/>
          <w:numId w:val="14"/>
        </w:numPr>
        <w:spacing w:before="0" w:after="0" w:line="264"/>
        <w:jc w:val="both"/>
      </w:pPr>
      <w:r>
        <w:rPr>
          <w:rFonts w:ascii="Times New Roman" w:hAnsi="Times New Roman"/>
          <w:b w:val="false"/>
          <w:i w:val="false"/>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jc w:val="both"/>
      </w:pPr>
      <w:r>
        <w:rPr>
          <w:rFonts w:ascii="Times New Roman" w:hAnsi="Times New Roman"/>
          <w:b w:val="false"/>
          <w:i w:val="false"/>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jc w:val="both"/>
      </w:pPr>
      <w:r>
        <w:rPr>
          <w:rFonts w:ascii="Times New Roman" w:hAnsi="Times New Roman"/>
          <w:b w:val="false"/>
          <w:i w:val="false"/>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jc w:val="both"/>
      </w:pPr>
      <w:r>
        <w:rPr>
          <w:rFonts w:ascii="Times New Roman" w:hAnsi="Times New Roman"/>
          <w:b w:val="false"/>
          <w:i w:val="false"/>
          <w:color w:val="000000"/>
          <w:sz w:val="28"/>
        </w:rPr>
        <w:t xml:space="preserve">передвигаться на лыжах ступающим и скользящим шагом (без палок); </w:t>
      </w:r>
    </w:p>
    <w:p>
      <w:pPr>
        <w:numPr>
          <w:ilvl w:val="0"/>
          <w:numId w:val="14"/>
        </w:numPr>
        <w:spacing w:before="0" w:after="0" w:line="264"/>
        <w:jc w:val="both"/>
      </w:pPr>
      <w:r>
        <w:rPr>
          <w:rFonts w:ascii="Times New Roman" w:hAnsi="Times New Roman"/>
          <w:b w:val="false"/>
          <w:i w:val="false"/>
          <w:color w:val="000000"/>
          <w:sz w:val="28"/>
        </w:rPr>
        <w:t xml:space="preserve">играть в подвижные игры с общеразвивающей направленностью. </w:t>
      </w:r>
      <w:bookmarkStart w:name="_Toc103687218" w:id="22"/>
      <w:bookmarkEnd w:id="22"/>
    </w:p>
    <w:p>
      <w:pPr>
        <w:spacing w:before="0" w:after="0"/>
        <w:ind w:left="120"/>
        <w:jc w:val="left"/>
      </w:pPr>
      <w:bookmarkStart w:name="_Toc137548645" w:id="23"/>
      <w:bookmarkEnd w:id="23"/>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jc w:val="both"/>
      </w:pPr>
      <w:r>
        <w:rPr>
          <w:rFonts w:ascii="Times New Roman" w:hAnsi="Times New Roman"/>
          <w:b w:val="false"/>
          <w:i w:val="false"/>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jc w:val="both"/>
      </w:pPr>
      <w:r>
        <w:rPr>
          <w:rFonts w:ascii="Times New Roman" w:hAnsi="Times New Roman"/>
          <w:b w:val="false"/>
          <w:i w:val="false"/>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jc w:val="both"/>
      </w:pPr>
      <w:r>
        <w:rPr>
          <w:rFonts w:ascii="Times New Roman" w:hAnsi="Times New Roman"/>
          <w:b w:val="false"/>
          <w:i w:val="false"/>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jc w:val="both"/>
      </w:pPr>
      <w:r>
        <w:rPr>
          <w:rFonts w:ascii="Times New Roman" w:hAnsi="Times New Roman"/>
          <w:b w:val="false"/>
          <w:i w:val="false"/>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jc w:val="both"/>
      </w:pPr>
      <w:r>
        <w:rPr>
          <w:rFonts w:ascii="Times New Roman" w:hAnsi="Times New Roman"/>
          <w:b w:val="false"/>
          <w:i w:val="false"/>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выполнять упражнения на развитие физических качеств. </w:t>
      </w:r>
      <w:bookmarkStart w:name="_Toc103687219" w:id="24"/>
      <w:bookmarkEnd w:id="24"/>
    </w:p>
    <w:p>
      <w:pPr>
        <w:spacing w:before="0" w:after="0"/>
        <w:ind w:left="120"/>
        <w:jc w:val="left"/>
      </w:pPr>
      <w:bookmarkStart w:name="_Toc137548646" w:id="25"/>
      <w:bookmarkEnd w:id="25"/>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jc w:val="both"/>
      </w:pPr>
      <w:r>
        <w:rPr>
          <w:rFonts w:ascii="Times New Roman" w:hAnsi="Times New Roman"/>
          <w:b w:val="false"/>
          <w:i w:val="false"/>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jc w:val="both"/>
      </w:pPr>
      <w:r>
        <w:rPr>
          <w:rFonts w:ascii="Times New Roman" w:hAnsi="Times New Roman"/>
          <w:b w:val="false"/>
          <w:i w:val="false"/>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jc w:val="both"/>
      </w:pPr>
      <w:r>
        <w:rPr>
          <w:rFonts w:ascii="Times New Roman" w:hAnsi="Times New Roman"/>
          <w:b w:val="false"/>
          <w:i w:val="false"/>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jc w:val="both"/>
      </w:pPr>
      <w:r>
        <w:rPr>
          <w:rFonts w:ascii="Times New Roman" w:hAnsi="Times New Roman"/>
          <w:b w:val="false"/>
          <w:i w:val="false"/>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jc w:val="both"/>
      </w:pPr>
      <w:r>
        <w:rPr>
          <w:rFonts w:ascii="Times New Roman" w:hAnsi="Times New Roman"/>
          <w:b w:val="false"/>
          <w:i w:val="false"/>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jc w:val="both"/>
      </w:pPr>
      <w:r>
        <w:rPr>
          <w:rFonts w:ascii="Times New Roman" w:hAnsi="Times New Roman"/>
          <w:b w:val="false"/>
          <w:i w:val="false"/>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jc w:val="both"/>
      </w:pPr>
      <w:r>
        <w:rPr>
          <w:rFonts w:ascii="Times New Roman" w:hAnsi="Times New Roman"/>
          <w:b w:val="false"/>
          <w:i w:val="false"/>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jc w:val="both"/>
      </w:pPr>
      <w:r>
        <w:rPr>
          <w:rFonts w:ascii="Times New Roman" w:hAnsi="Times New Roman"/>
          <w:b w:val="false"/>
          <w:i w:val="false"/>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jc w:val="both"/>
      </w:pPr>
      <w:r>
        <w:rPr>
          <w:rFonts w:ascii="Times New Roman" w:hAnsi="Times New Roman"/>
          <w:b w:val="false"/>
          <w:i w:val="false"/>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jc w:val="both"/>
      </w:pPr>
      <w:r>
        <w:rPr>
          <w:rFonts w:ascii="Times New Roman" w:hAnsi="Times New Roman"/>
          <w:b w:val="false"/>
          <w:i w:val="false"/>
          <w:color w:val="000000"/>
          <w:sz w:val="28"/>
        </w:rPr>
        <w:t xml:space="preserve">выполнять упражнения на развитие физических качеств, демонстрировать приросты в их показателях. </w:t>
      </w:r>
      <w:bookmarkStart w:name="_Toc103687220" w:id="26"/>
      <w:bookmarkEnd w:id="26"/>
    </w:p>
    <w:p>
      <w:pPr>
        <w:spacing w:before="0" w:after="0"/>
        <w:ind w:left="120"/>
        <w:jc w:val="left"/>
      </w:pPr>
      <w:bookmarkStart w:name="_Toc137548647" w:id="27"/>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jc w:val="both"/>
      </w:pPr>
      <w:r>
        <w:rPr>
          <w:rFonts w:ascii="Times New Roman" w:hAnsi="Times New Roman"/>
          <w:b w:val="false"/>
          <w:i w:val="false"/>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jc w:val="both"/>
      </w:pPr>
      <w:r>
        <w:rPr>
          <w:rFonts w:ascii="Times New Roman" w:hAnsi="Times New Roman"/>
          <w:b w:val="false"/>
          <w:i w:val="false"/>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jc w:val="both"/>
      </w:pPr>
      <w:r>
        <w:rPr>
          <w:rFonts w:ascii="Times New Roman" w:hAnsi="Times New Roman"/>
          <w:b w:val="false"/>
          <w:i w:val="false"/>
          <w:color w:val="000000"/>
          <w:sz w:val="28"/>
        </w:rPr>
        <w:t>проявлять готовность оказать первую помощь в случае необходимости;</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jc w:val="both"/>
      </w:pPr>
      <w:r>
        <w:rPr>
          <w:rFonts w:ascii="Times New Roman" w:hAnsi="Times New Roman"/>
          <w:b w:val="false"/>
          <w:i w:val="false"/>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jc w:val="both"/>
      </w:pPr>
      <w:r>
        <w:rPr>
          <w:rFonts w:ascii="Times New Roman" w:hAnsi="Times New Roman"/>
          <w:b w:val="false"/>
          <w:i w:val="false"/>
          <w:color w:val="000000"/>
          <w:sz w:val="28"/>
        </w:rPr>
        <w:t xml:space="preserve">выполнять прыжок в высоту с разбега перешагиванием; </w:t>
      </w:r>
    </w:p>
    <w:p>
      <w:pPr>
        <w:numPr>
          <w:ilvl w:val="0"/>
          <w:numId w:val="17"/>
        </w:numPr>
        <w:spacing w:before="0" w:after="0" w:line="264"/>
        <w:jc w:val="both"/>
      </w:pPr>
      <w:r>
        <w:rPr>
          <w:rFonts w:ascii="Times New Roman" w:hAnsi="Times New Roman"/>
          <w:b w:val="false"/>
          <w:i w:val="false"/>
          <w:color w:val="000000"/>
          <w:sz w:val="28"/>
        </w:rPr>
        <w:t xml:space="preserve">выполнять метание малого (теннисного) мяча на дальность; </w:t>
      </w:r>
    </w:p>
    <w:p>
      <w:pPr>
        <w:numPr>
          <w:ilvl w:val="0"/>
          <w:numId w:val="17"/>
        </w:numPr>
        <w:spacing w:before="0" w:after="0" w:line="264"/>
        <w:jc w:val="both"/>
      </w:pPr>
      <w:r>
        <w:rPr>
          <w:rFonts w:ascii="Times New Roman" w:hAnsi="Times New Roman"/>
          <w:b w:val="false"/>
          <w:i w:val="false"/>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jc w:val="both"/>
      </w:pPr>
      <w:r>
        <w:rPr>
          <w:rFonts w:ascii="Times New Roman" w:hAnsi="Times New Roman"/>
          <w:b w:val="false"/>
          <w:i w:val="false"/>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jc w:val="both"/>
      </w:pPr>
      <w:r>
        <w:rPr>
          <w:rFonts w:ascii="Times New Roman" w:hAnsi="Times New Roman"/>
          <w:b w:val="false"/>
          <w:i w:val="false"/>
          <w:color w:val="000000"/>
          <w:sz w:val="28"/>
        </w:rPr>
        <w:t>выполнять упражнения на развитие физических качеств, демонстрировать приросты в их показателях.</w:t>
      </w:r>
    </w:p>
    <w:bookmarkStart w:name="block-21296408" w:id="28"/>
    <w:p>
      <w:pPr>
        <w:sectPr>
          <w:pgSz w:w="11906" w:h="16383" w:orient="portrait"/>
        </w:sectPr>
      </w:pPr>
    </w:p>
    <w:bookmarkEnd w:id="28"/>
    <w:bookmarkEnd w:id="15"/>
    <w:bookmarkStart w:name="block-21296403" w:id="2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 и физкультминутки в режиме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его измерение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по укреплению здоровья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Индивидуальные комплексы утренней зарядки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68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 используемых на уроках</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уроках физической культуры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3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предупреждения травм и оказание первой помощи при их возникновении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6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1296403" w:id="30"/>
    <w:p>
      <w:pPr>
        <w:sectPr>
          <w:pgSz w:w="16383" w:h="11906" w:orient="landscape"/>
        </w:sectPr>
      </w:pPr>
    </w:p>
    <w:bookmarkEnd w:id="30"/>
    <w:bookmarkEnd w:id="29"/>
    <w:bookmarkStart w:name="block-21296404" w:id="3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физические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и правила его составления и соблюдения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Личная гигиена и гигиенические процедуры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 Упражнения для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Комплексы утренней зарядки и физкультминуток в режиме дня школьника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гимнастики и спортивной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Исходные положения в физических упражнениях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Учимся гимнастическим упражнениям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способы передвижения ходьбой и бегом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организующие команды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построения и повороты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передвижения (гимнастический шаг,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со скакалкой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в прыжках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туловища из положения лежа на спине и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ног из положения лежа на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Сгибание рук в положении упор лежа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прыжков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упоре на руках,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5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отличается ходьба от 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в чередовании с равномерной ходьбой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одновременного отталкивания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Приземление после спрыгивания с горки матов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прыжку в длину с места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техники выполнения прыжка в длину и в высоту с прямого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приземления из прыжка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разбега и отталкивания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Считалки для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ГТО – что это такое? История ГТО. Спортивные нормативы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ТБ на уроках, особенности проведения испытаний (тестов) ВФСК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подвижных игр и соревнований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Олимпийских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Олимпийские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качества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Быстрота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Выносливость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Гибкость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наблюдений по физической культуре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утренней зарядки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гимнастики и акробатики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разминка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лыжной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двухшажным попеременным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лёгкой атлетикой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равномерной ходьбой с наклонами туловища вперёд и стороны, разведением и сведением рук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спортивных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8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на уроках.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90"/>
        <w:gridCol w:w="2560"/>
        <w:gridCol w:w="1219"/>
        <w:gridCol w:w="2222"/>
        <w:gridCol w:w="2361"/>
        <w:gridCol w:w="1679"/>
        <w:gridCol w:w="2863"/>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у древних народов.Бег,ходьба.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появления современного спорта.Бег,ходьба.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занятиях физической культурой.Бег,ходьба.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Дозировка физических нагрузок.Бег до 2 мин.</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до 2 мин.Игра "Перестрелка"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до 3 мин.Игра "Перестрелка"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4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захлестыванием голени.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высоким подниманием бедра .Игра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приставными шагами правым и левым боком вперед.</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7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 диагонали,противоходом,змейкой.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по диагонали,противоходом ,змейкой.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перестроения в одну шеренгу.</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переступания на месте.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переступания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переступания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переступания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способом переступания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высоким подниманием бедра и захлестыванием голени.Игра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20 м .Игра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30 м.Игра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60м.Игра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места .Игра "Лапта"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специальных упражнений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Бег,ходьба и прыжки.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малым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элементами волейбола.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 игры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 игры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волейбола.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волейбола.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мячом.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Сохранение и укрепление здоровья через ВФСК ГТО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5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66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0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8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3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физической культуры в России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национальных видов спорта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занятий физической подготовкой на работу систем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годовой динамики показателей физического развития и физической подготовленности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предупреждения травм на уроках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на занятиях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при выполнении гимнастических и акробатических упражнений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93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Висы и упоры на низкой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лёгкой атлетикой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лыжной подготовкой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48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в плавательном бассейне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2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травматизма на занятиях подвижными играми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«Запрещенное движение»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Здоровье и ЗОЖ. ГТО в наше время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296404" w:id="32"/>
    <w:p>
      <w:pPr>
        <w:sectPr>
          <w:pgSz w:w="16383" w:h="11906" w:orient="landscape"/>
        </w:sectPr>
      </w:pPr>
    </w:p>
    <w:bookmarkEnd w:id="32"/>
    <w:bookmarkEnd w:id="31"/>
    <w:bookmarkStart w:name="block-21296405" w:id="3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296405" w:id="34"/>
    <w:p>
      <w:pPr>
        <w:sectPr>
          <w:pgSz w:w="11906" w:h="16383" w:orient="portrait"/>
        </w:sectPr>
      </w:pPr>
    </w:p>
    <w:bookmarkEnd w:id="34"/>
    <w:bookmarkEnd w:id="3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