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46534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fa857474-d364-4484-b584-baf24ad6f13e" w:id="2"/>
      <w:r>
        <w:rPr>
          <w:rFonts w:ascii="Times New Roman" w:hAnsi="Times New Roman"/>
          <w:b/>
          <w:i w:val="false"/>
          <w:color w:val="000000"/>
          <w:sz w:val="28"/>
        </w:rPr>
        <w:t>Кизлярский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Каримова А.Г.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2731918)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e4c76de-41ab-46d4-9fe8-5c6b8c856b06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2e736e0-d89d-49da-83ee-47ec29d4603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0465348" w:id="5"/>
    <w:p>
      <w:pPr>
        <w:sectPr>
          <w:pgSz w:w="11906" w:h="16383" w:orient="portrait"/>
        </w:sectPr>
      </w:pPr>
    </w:p>
    <w:bookmarkEnd w:id="5"/>
    <w:bookmarkEnd w:id="0"/>
    <w:bookmarkStart w:name="block-2046534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20465349" w:id="8"/>
    <w:p>
      <w:pPr>
        <w:sectPr>
          <w:pgSz w:w="11906" w:h="16383" w:orient="portrait"/>
        </w:sectPr>
      </w:pPr>
    </w:p>
    <w:bookmarkEnd w:id="8"/>
    <w:bookmarkEnd w:id="6"/>
    <w:bookmarkStart w:name="block-20465350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20465350" w:id="10"/>
    <w:p>
      <w:pPr>
        <w:sectPr>
          <w:pgSz w:w="11906" w:h="16383" w:orient="portrait"/>
        </w:sectPr>
      </w:pPr>
    </w:p>
    <w:bookmarkEnd w:id="10"/>
    <w:bookmarkEnd w:id="9"/>
    <w:bookmarkStart w:name="block-20465351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20465351" w:id="12"/>
    <w:p>
      <w:pPr>
        <w:sectPr>
          <w:pgSz w:w="11906" w:h="16383" w:orient="portrait"/>
        </w:sectPr>
      </w:pPr>
    </w:p>
    <w:bookmarkEnd w:id="12"/>
    <w:bookmarkEnd w:id="11"/>
    <w:bookmarkStart w:name="block-20465353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65353" w:id="14"/>
    <w:p>
      <w:pPr>
        <w:sectPr>
          <w:pgSz w:w="16383" w:h="11906" w:orient="landscape"/>
        </w:sectPr>
      </w:pPr>
    </w:p>
    <w:bookmarkEnd w:id="14"/>
    <w:bookmarkEnd w:id="13"/>
    <w:bookmarkStart w:name="block-20465354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6"/>
        <w:gridCol w:w="2880"/>
        <w:gridCol w:w="1163"/>
        <w:gridCol w:w="2157"/>
        <w:gridCol w:w="2300"/>
        <w:gridCol w:w="1771"/>
        <w:gridCol w:w="2797"/>
      </w:tblGrid>
      <w:tr>
        <w:trPr>
          <w:trHeight w:val="300" w:hRule="atLeast"/>
          <w:trHeight w:val="144" w:hRule="atLeast"/>
        </w:trPr>
        <w:tc>
          <w:tcPr>
            <w:tcW w:w="3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2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126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65354" w:id="16"/>
    <w:p>
      <w:pPr>
        <w:sectPr>
          <w:pgSz w:w="16383" w:h="11906" w:orient="landscape"/>
        </w:sectPr>
      </w:pPr>
    </w:p>
    <w:bookmarkEnd w:id="16"/>
    <w:bookmarkEnd w:id="15"/>
    <w:bookmarkStart w:name="block-20465352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0465352" w:id="18"/>
    <w:p>
      <w:pPr>
        <w:sectPr>
          <w:pgSz w:w="11906" w:h="16383" w:orient="portrait"/>
        </w:sectPr>
      </w:pPr>
    </w:p>
    <w:bookmarkEnd w:id="18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